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секретаре судебных заседаний 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истца </w:t>
      </w:r>
      <w:r>
        <w:rPr>
          <w:rFonts w:ascii="Times New Roman" w:eastAsia="Times New Roman" w:hAnsi="Times New Roman" w:cs="Times New Roman"/>
          <w:sz w:val="26"/>
          <w:szCs w:val="26"/>
        </w:rPr>
        <w:t>Бубнова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О.Ю.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№2-130-2803/2026 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Бубнова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Олега Юрьевича к ООО «УК ЛУЧ» о взыскании ущерба, причиненного в результате порчи имущества, стоимости доставки груза, компенсации морального вреда, штрафа и судебных расходов,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ст.ст.194-199</w:t>
      </w:r>
      <w:r>
        <w:rPr>
          <w:rFonts w:ascii="Times New Roman" w:eastAsia="Times New Roman" w:hAnsi="Times New Roman" w:cs="Times New Roman"/>
          <w:sz w:val="26"/>
          <w:szCs w:val="26"/>
        </w:rPr>
        <w:t>, 235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ГПК РФ, мировой судья,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частично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6"/>
          <w:szCs w:val="26"/>
        </w:rPr>
        <w:t>Бубнова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Олега Юрьевича (</w:t>
      </w:r>
      <w:r>
        <w:rPr>
          <w:rStyle w:val="cat-PassportDatagrp-17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) к ООО «УК ЛУЧ» (ИНН: 7404067356) о взыскании ущерба, причиненного в результате порчи имущества, стоимости доставки груза, компенсации морального вреда, штрафа и судебных расходов.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ООО «УК «ЛУЧ»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Бубнова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Олега Юрьевича денежные средства в размере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87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100, 02 рублей, в том числе: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-43333,34 рублей – ущерб в виде стоимости поврежденного дивана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-9733,34 рублей – расходы по оплате услуг доставки груза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-5000 рублей – компенсацию морального вреда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-29033,34 рублей – штраф за отказ в добровольном порядке удовлетворения требований потребителя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взыскать с ООО «УК «ЛУЧ»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Бубнова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Олега Юрьевича почтовые расходы по отправке копии иска ответчику в размере 702,60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ООО «УК «ЛУЧ»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бюджета расходы по оплате государственной пошлины в размере 7000 руб., исходя из требований имущественного и неимущественного характера.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 ООО «УК «ЛУЧ» в пользу индивидуального предпринимателя Ибрагимова Марса Ахатовича (ОГРНИП: 313860115800021, ИНН: 860103534237) расходы по оплате услуги по подготовке экспертного заключения в размере 15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 рублей.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</w:t>
      </w:r>
      <w:r>
        <w:rPr>
          <w:rFonts w:ascii="Times New Roman" w:eastAsia="Times New Roman" w:hAnsi="Times New Roman" w:cs="Times New Roman"/>
          <w:sz w:val="26"/>
          <w:szCs w:val="26"/>
        </w:rPr>
        <w:t>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7rplc-10">
    <w:name w:val="cat-PassportData grp-17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